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ackground w:color="ffffff">
    <v:background id="_x0000_s1025" filled="t"/>
  </w:background>
  <w:body>
    <w:p w:rsidR="00C4492D" w:rsidRPr="00653676">
      <w:pPr>
        <w:ind w:firstLine="634"/>
        <w:jc w:val="right"/>
        <w:rPr>
          <w:lang w:val="ru-RU"/>
        </w:rPr>
      </w:pPr>
      <w:r w:rsidRPr="00653676">
        <w:rPr>
          <w:lang w:val="ru-RU"/>
        </w:rPr>
        <w:t>Дело № 5-</w:t>
      </w:r>
      <w:r w:rsidRPr="00653676" w:rsidR="00967FF5">
        <w:rPr>
          <w:lang w:val="ru-RU"/>
        </w:rPr>
        <w:t>539</w:t>
      </w:r>
      <w:r w:rsidRPr="00653676">
        <w:rPr>
          <w:lang w:val="ru-RU"/>
        </w:rPr>
        <w:t>-</w:t>
      </w:r>
      <w:r w:rsidRPr="00653676" w:rsidR="00E22F2B">
        <w:rPr>
          <w:lang w:val="ru-RU"/>
        </w:rPr>
        <w:t>200</w:t>
      </w:r>
      <w:r w:rsidRPr="00653676" w:rsidR="0094633C">
        <w:rPr>
          <w:lang w:val="ru-RU"/>
        </w:rPr>
        <w:t>4</w:t>
      </w:r>
      <w:r w:rsidRPr="00653676">
        <w:rPr>
          <w:lang w:val="ru-RU"/>
        </w:rPr>
        <w:t>/</w:t>
      </w:r>
      <w:r w:rsidRPr="00653676" w:rsidR="001A10BD">
        <w:rPr>
          <w:lang w:val="ru-RU"/>
        </w:rPr>
        <w:t>20</w:t>
      </w:r>
      <w:r w:rsidRPr="00653676" w:rsidR="0094633C">
        <w:rPr>
          <w:lang w:val="ru-RU"/>
        </w:rPr>
        <w:t>26</w:t>
      </w:r>
    </w:p>
    <w:p w:rsidR="00C4492D" w:rsidRPr="00653676" w:rsidP="00A67BC4">
      <w:pPr>
        <w:jc w:val="center"/>
        <w:rPr>
          <w:lang w:val="ru-RU"/>
        </w:rPr>
      </w:pPr>
      <w:r w:rsidRPr="00653676">
        <w:rPr>
          <w:bCs/>
          <w:lang w:val="ru-RU"/>
        </w:rPr>
        <w:t>ПОСТАНОВЛЕНИЕ</w:t>
      </w:r>
    </w:p>
    <w:p w:rsidR="00C4492D" w:rsidRPr="00653676" w:rsidP="00A67BC4">
      <w:pPr>
        <w:jc w:val="center"/>
        <w:rPr>
          <w:lang w:val="ru-RU"/>
        </w:rPr>
      </w:pPr>
      <w:r w:rsidRPr="00653676">
        <w:rPr>
          <w:lang w:val="ru-RU"/>
        </w:rPr>
        <w:t>о назначении административного наказания</w:t>
      </w:r>
    </w:p>
    <w:p w:rsidR="00C4492D" w:rsidRPr="00653676">
      <w:pPr>
        <w:rPr>
          <w:lang w:val="ru-RU"/>
        </w:rPr>
      </w:pPr>
      <w:r w:rsidRPr="00653676">
        <w:rPr>
          <w:lang w:val="ru-RU"/>
        </w:rPr>
        <w:t>28</w:t>
      </w:r>
      <w:r w:rsidRPr="00653676" w:rsidR="00F03AB9">
        <w:rPr>
          <w:lang w:val="ru-RU"/>
        </w:rPr>
        <w:t xml:space="preserve"> </w:t>
      </w:r>
      <w:r w:rsidRPr="00653676" w:rsidR="000D3F23">
        <w:rPr>
          <w:lang w:val="ru-RU"/>
        </w:rPr>
        <w:t>ию</w:t>
      </w:r>
      <w:r w:rsidRPr="00653676">
        <w:rPr>
          <w:lang w:val="ru-RU"/>
        </w:rPr>
        <w:t>л</w:t>
      </w:r>
      <w:r w:rsidRPr="00653676" w:rsidR="000D3F23">
        <w:rPr>
          <w:lang w:val="ru-RU"/>
        </w:rPr>
        <w:t>я</w:t>
      </w:r>
      <w:r w:rsidRPr="00653676" w:rsidR="00F03AB9">
        <w:rPr>
          <w:lang w:val="ru-RU"/>
        </w:rPr>
        <w:t xml:space="preserve"> </w:t>
      </w:r>
      <w:r w:rsidRPr="00653676" w:rsidR="001A10BD">
        <w:rPr>
          <w:lang w:val="ru-RU"/>
        </w:rPr>
        <w:t>20</w:t>
      </w:r>
      <w:r w:rsidRPr="00653676" w:rsidR="0094633C">
        <w:rPr>
          <w:lang w:val="ru-RU"/>
        </w:rPr>
        <w:t>26</w:t>
      </w:r>
      <w:r w:rsidRPr="00653676" w:rsidR="00F03AB9">
        <w:rPr>
          <w:lang w:val="ru-RU"/>
        </w:rPr>
        <w:t xml:space="preserve"> года</w:t>
      </w:r>
      <w:r w:rsidRPr="00653676" w:rsidR="0094633C">
        <w:rPr>
          <w:lang w:val="ru-RU"/>
        </w:rPr>
        <w:t xml:space="preserve">           </w:t>
      </w:r>
      <w:r w:rsidRPr="00653676" w:rsidR="00F03AB9">
        <w:rPr>
          <w:lang w:val="ru-RU"/>
        </w:rPr>
        <w:tab/>
      </w:r>
      <w:r w:rsidRPr="00653676" w:rsidR="00C779C5">
        <w:rPr>
          <w:lang w:val="ru-RU"/>
        </w:rPr>
        <w:t xml:space="preserve">                   </w:t>
      </w:r>
      <w:r w:rsidRPr="00653676" w:rsidR="00C210B0">
        <w:rPr>
          <w:lang w:val="ru-RU"/>
        </w:rPr>
        <w:t xml:space="preserve">                      </w:t>
      </w:r>
      <w:r w:rsidRPr="00653676" w:rsidR="00F03AB9">
        <w:rPr>
          <w:lang w:val="ru-RU"/>
        </w:rPr>
        <w:t xml:space="preserve">                  </w:t>
      </w:r>
      <w:r w:rsidRPr="00653676" w:rsidR="00CB4CA9">
        <w:rPr>
          <w:lang w:val="ru-RU"/>
        </w:rPr>
        <w:t xml:space="preserve">    </w:t>
      </w:r>
      <w:r w:rsidRPr="00653676" w:rsidR="00F03AB9">
        <w:rPr>
          <w:lang w:val="ru-RU"/>
        </w:rPr>
        <w:t xml:space="preserve">  </w:t>
      </w:r>
      <w:r w:rsidRPr="00653676" w:rsidR="00727D4E">
        <w:rPr>
          <w:lang w:val="ru-RU"/>
        </w:rPr>
        <w:t xml:space="preserve">  </w:t>
      </w:r>
      <w:r w:rsidRPr="00653676" w:rsidR="00F03AB9">
        <w:rPr>
          <w:lang w:val="ru-RU"/>
        </w:rPr>
        <w:t xml:space="preserve">   город Нефтеюганск</w:t>
      </w:r>
    </w:p>
    <w:p w:rsidR="00C4492D" w:rsidRPr="00653676">
      <w:pPr>
        <w:jc w:val="both"/>
        <w:rPr>
          <w:lang w:val="ru-RU"/>
        </w:rPr>
      </w:pPr>
    </w:p>
    <w:p w:rsidR="00F260A8" w:rsidRPr="00653676" w:rsidP="00976356">
      <w:pPr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Мировой судья судебного участка № </w:t>
      </w:r>
      <w:r w:rsidRPr="00653676" w:rsidR="001A10BD">
        <w:rPr>
          <w:lang w:val="ru-RU"/>
        </w:rPr>
        <w:t>4 Нефтеюганского судебного района Ханты-Мансийского автономного округа-Югры</w:t>
      </w:r>
      <w:r w:rsidRPr="00653676" w:rsidR="00E22F2B">
        <w:rPr>
          <w:lang w:val="ru-RU"/>
        </w:rPr>
        <w:t xml:space="preserve"> </w:t>
      </w:r>
      <w:r w:rsidRPr="00653676" w:rsidR="009756D0">
        <w:rPr>
          <w:lang w:val="ru-RU"/>
        </w:rPr>
        <w:t>Постовалова Т.П.</w:t>
      </w:r>
      <w:r w:rsidRPr="00653676" w:rsidR="0094633C">
        <w:rPr>
          <w:lang w:val="ru-RU"/>
        </w:rPr>
        <w:t xml:space="preserve"> </w:t>
      </w:r>
      <w:r w:rsidRPr="00653676">
        <w:rPr>
          <w:lang w:val="ru-RU"/>
        </w:rPr>
        <w:t xml:space="preserve">(628309, ХМАО-Югра, г. Нефтеюганск, 1 </w:t>
      </w:r>
      <w:r w:rsidRPr="00653676">
        <w:rPr>
          <w:lang w:val="ru-RU"/>
        </w:rPr>
        <w:t>мкр</w:t>
      </w:r>
      <w:r w:rsidRPr="00653676">
        <w:rPr>
          <w:lang w:val="ru-RU"/>
        </w:rPr>
        <w:t>-н, дом 30), рассмотрев в открытом судебном заседании дело об административном правонарушении, предусмотренное ч. 1 ст. 20.25 КоАП РФ, в от</w:t>
      </w:r>
      <w:r w:rsidRPr="00653676">
        <w:rPr>
          <w:lang w:val="ru-RU"/>
        </w:rPr>
        <w:t>ношении:</w:t>
      </w:r>
    </w:p>
    <w:p w:rsidR="006A6487" w:rsidRPr="00653676" w:rsidP="00976356">
      <w:pPr>
        <w:ind w:firstLine="567"/>
        <w:jc w:val="both"/>
        <w:rPr>
          <w:lang w:val="ru-RU"/>
        </w:rPr>
      </w:pPr>
      <w:r w:rsidRPr="00653676">
        <w:rPr>
          <w:lang w:val="ru-RU"/>
        </w:rPr>
        <w:t>Паршкина</w:t>
      </w:r>
      <w:r w:rsidRPr="00653676">
        <w:rPr>
          <w:lang w:val="ru-RU"/>
        </w:rPr>
        <w:t xml:space="preserve"> </w:t>
      </w:r>
      <w:r w:rsidRPr="00653676" w:rsidR="00653676">
        <w:rPr>
          <w:lang w:val="ru-RU"/>
        </w:rPr>
        <w:t>А.В.</w:t>
      </w:r>
      <w:r w:rsidRPr="00653676" w:rsidR="00E91A0C">
        <w:rPr>
          <w:lang w:val="ru-RU"/>
        </w:rPr>
        <w:t xml:space="preserve">, </w:t>
      </w:r>
      <w:r w:rsidRPr="00653676" w:rsidR="00653676">
        <w:rPr>
          <w:lang w:val="ru-RU"/>
        </w:rPr>
        <w:t>***</w:t>
      </w:r>
      <w:r w:rsidRPr="00653676" w:rsidR="00653676">
        <w:rPr>
          <w:lang w:val="ru-RU"/>
        </w:rPr>
        <w:t xml:space="preserve"> </w:t>
      </w:r>
      <w:r w:rsidRPr="00653676" w:rsidR="00E91A0C">
        <w:rPr>
          <w:lang w:val="ru-RU"/>
        </w:rPr>
        <w:t xml:space="preserve">года рождения, </w:t>
      </w:r>
      <w:r w:rsidRPr="00653676" w:rsidR="0094633C">
        <w:rPr>
          <w:lang w:val="ru-RU"/>
        </w:rPr>
        <w:t xml:space="preserve">место рождения: </w:t>
      </w:r>
      <w:r w:rsidRPr="00653676" w:rsidR="00653676">
        <w:rPr>
          <w:lang w:val="ru-RU"/>
        </w:rPr>
        <w:t>***</w:t>
      </w:r>
      <w:r w:rsidRPr="00653676" w:rsidR="00EC294B">
        <w:rPr>
          <w:lang w:val="ru-RU"/>
        </w:rPr>
        <w:t>,</w:t>
      </w:r>
      <w:r w:rsidRPr="00653676" w:rsidR="00E91A0C">
        <w:rPr>
          <w:lang w:val="ru-RU"/>
        </w:rPr>
        <w:t xml:space="preserve"> </w:t>
      </w:r>
      <w:r w:rsidRPr="00653676" w:rsidR="00EC294B">
        <w:rPr>
          <w:lang w:val="ru-RU"/>
        </w:rPr>
        <w:t xml:space="preserve">зарегистрированного </w:t>
      </w:r>
      <w:r w:rsidRPr="00653676" w:rsidR="00E91A0C">
        <w:rPr>
          <w:lang w:val="ru-RU"/>
        </w:rPr>
        <w:t xml:space="preserve">по адресу: </w:t>
      </w:r>
      <w:r w:rsidRPr="00653676" w:rsidR="00653676">
        <w:rPr>
          <w:lang w:val="ru-RU"/>
        </w:rPr>
        <w:t>***</w:t>
      </w:r>
      <w:r w:rsidRPr="00653676" w:rsidR="002B1A18">
        <w:rPr>
          <w:lang w:val="ru-RU"/>
        </w:rPr>
        <w:t>,</w:t>
      </w:r>
      <w:r w:rsidRPr="00653676" w:rsidR="00531043">
        <w:rPr>
          <w:lang w:val="ru-RU"/>
        </w:rPr>
        <w:t xml:space="preserve"> </w:t>
      </w:r>
      <w:r w:rsidRPr="00653676" w:rsidR="0094633C">
        <w:rPr>
          <w:lang w:val="ru-RU"/>
        </w:rPr>
        <w:t xml:space="preserve">паспортные данные: </w:t>
      </w:r>
      <w:r w:rsidRPr="00653676" w:rsidR="00653676">
        <w:rPr>
          <w:lang w:val="ru-RU"/>
        </w:rPr>
        <w:t>***</w:t>
      </w:r>
      <w:r w:rsidRPr="00653676" w:rsidR="000576A7">
        <w:rPr>
          <w:lang w:val="ru-RU"/>
        </w:rPr>
        <w:t>,</w:t>
      </w:r>
    </w:p>
    <w:p w:rsidR="00E4614F" w:rsidRPr="00653676" w:rsidP="00976356">
      <w:pPr>
        <w:ind w:firstLine="567"/>
        <w:jc w:val="both"/>
        <w:rPr>
          <w:lang w:val="ru-RU"/>
        </w:rPr>
      </w:pPr>
    </w:p>
    <w:p w:rsidR="00061B53" w:rsidRPr="00653676" w:rsidP="00F260A8">
      <w:pPr>
        <w:jc w:val="center"/>
        <w:rPr>
          <w:bCs/>
          <w:lang w:val="ru-RU"/>
        </w:rPr>
      </w:pPr>
      <w:r w:rsidRPr="00653676">
        <w:rPr>
          <w:bCs/>
          <w:lang w:val="ru-RU"/>
        </w:rPr>
        <w:t>УСТАНОВИЛ:</w:t>
      </w:r>
    </w:p>
    <w:p w:rsidR="00E4614F" w:rsidRPr="00653676" w:rsidP="00F260A8">
      <w:pPr>
        <w:jc w:val="center"/>
        <w:rPr>
          <w:lang w:val="ru-RU"/>
        </w:rPr>
      </w:pPr>
    </w:p>
    <w:p w:rsidR="007A6D20" w:rsidRPr="00653676" w:rsidP="007A6D20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>16</w:t>
      </w:r>
      <w:r w:rsidRPr="00653676" w:rsidR="00F03AB9">
        <w:rPr>
          <w:lang w:val="ru-RU"/>
        </w:rPr>
        <w:t>.</w:t>
      </w:r>
      <w:r w:rsidRPr="00653676">
        <w:rPr>
          <w:lang w:val="ru-RU"/>
        </w:rPr>
        <w:t>12</w:t>
      </w:r>
      <w:r w:rsidRPr="00653676" w:rsidR="00F03AB9">
        <w:rPr>
          <w:lang w:val="ru-RU"/>
        </w:rPr>
        <w:t>.20</w:t>
      </w:r>
      <w:r w:rsidRPr="00653676" w:rsidR="0094633C">
        <w:rPr>
          <w:lang w:val="ru-RU"/>
        </w:rPr>
        <w:t>2</w:t>
      </w:r>
      <w:r w:rsidRPr="00653676">
        <w:rPr>
          <w:lang w:val="ru-RU"/>
        </w:rPr>
        <w:t>5</w:t>
      </w:r>
      <w:r w:rsidRPr="00653676" w:rsidR="00F03AB9">
        <w:rPr>
          <w:lang w:val="ru-RU"/>
        </w:rPr>
        <w:t xml:space="preserve"> </w:t>
      </w:r>
      <w:r w:rsidRPr="00653676" w:rsidR="002A734F">
        <w:rPr>
          <w:lang w:val="ru-RU"/>
        </w:rPr>
        <w:t xml:space="preserve">в 00 час. </w:t>
      </w:r>
      <w:r w:rsidRPr="00653676" w:rsidR="0094633C">
        <w:rPr>
          <w:lang w:val="ru-RU"/>
        </w:rPr>
        <w:t>00</w:t>
      </w:r>
      <w:r w:rsidRPr="00653676" w:rsidR="002A734F">
        <w:rPr>
          <w:lang w:val="ru-RU"/>
        </w:rPr>
        <w:t xml:space="preserve"> мин.</w:t>
      </w:r>
      <w:r w:rsidRPr="00653676" w:rsidR="00F03AB9">
        <w:rPr>
          <w:lang w:val="ru-RU"/>
        </w:rPr>
        <w:t xml:space="preserve"> по адресу: </w:t>
      </w:r>
      <w:r w:rsidRPr="00653676" w:rsidR="00653676">
        <w:rPr>
          <w:lang w:val="ru-RU"/>
        </w:rPr>
        <w:t>***</w:t>
      </w:r>
      <w:r w:rsidRPr="00653676" w:rsidR="00F03AB9">
        <w:rPr>
          <w:lang w:val="ru-RU"/>
        </w:rPr>
        <w:t xml:space="preserve">, </w:t>
      </w:r>
      <w:r w:rsidRPr="00653676" w:rsidR="00F6260A">
        <w:rPr>
          <w:lang w:val="ru-RU"/>
        </w:rPr>
        <w:t>Паршкин</w:t>
      </w:r>
      <w:r w:rsidRPr="00653676" w:rsidR="00F6260A">
        <w:rPr>
          <w:lang w:val="ru-RU"/>
        </w:rPr>
        <w:t xml:space="preserve"> А.В.</w:t>
      </w:r>
      <w:r w:rsidRPr="00653676" w:rsidR="005478B8">
        <w:rPr>
          <w:lang w:val="ru-RU"/>
        </w:rPr>
        <w:t xml:space="preserve"> </w:t>
      </w:r>
      <w:r w:rsidRPr="00653676" w:rsidR="00F03AB9">
        <w:rPr>
          <w:lang w:val="ru-RU"/>
        </w:rPr>
        <w:t xml:space="preserve">в срок, предусмотренный </w:t>
      </w:r>
      <w:hyperlink r:id="rId5" w:history="1">
        <w:r w:rsidRPr="00653676" w:rsidR="00F03AB9">
          <w:rPr>
            <w:lang w:val="ru-RU"/>
          </w:rPr>
          <w:t>ч. 1 ст. 32.2</w:t>
        </w:r>
      </w:hyperlink>
      <w:r w:rsidRPr="00653676" w:rsidR="00F03AB9">
        <w:rPr>
          <w:lang w:val="ru-RU"/>
        </w:rPr>
        <w:t xml:space="preserve"> КоАП РФ, не уплатил административный штраф в размере </w:t>
      </w:r>
      <w:r w:rsidRPr="00653676" w:rsidR="0094633C">
        <w:rPr>
          <w:lang w:val="ru-RU"/>
        </w:rPr>
        <w:t>4500</w:t>
      </w:r>
      <w:r w:rsidRPr="00653676" w:rsidR="00F03AB9">
        <w:rPr>
          <w:lang w:val="ru-RU"/>
        </w:rPr>
        <w:t xml:space="preserve"> руб., 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653676" w:rsidR="00061B53">
        <w:rPr>
          <w:lang w:val="ru-RU"/>
        </w:rPr>
        <w:t>№</w:t>
      </w:r>
      <w:r w:rsidRPr="00653676" w:rsidR="00653676">
        <w:rPr>
          <w:lang w:val="ru-RU"/>
        </w:rPr>
        <w:t>***</w:t>
      </w:r>
      <w:r w:rsidRPr="00653676" w:rsidR="00653676">
        <w:rPr>
          <w:lang w:val="ru-RU"/>
        </w:rPr>
        <w:t xml:space="preserve"> </w:t>
      </w:r>
      <w:r w:rsidRPr="00653676" w:rsidR="00F03AB9">
        <w:rPr>
          <w:lang w:val="ru-RU"/>
        </w:rPr>
        <w:t xml:space="preserve">по делу об административном правонарушении о наложении административного штрафа от </w:t>
      </w:r>
      <w:r w:rsidRPr="00653676" w:rsidR="001254CE">
        <w:rPr>
          <w:lang w:val="ru-RU"/>
        </w:rPr>
        <w:t>22.09.2025</w:t>
      </w:r>
      <w:r w:rsidRPr="00653676" w:rsidR="00061B53">
        <w:rPr>
          <w:lang w:val="ru-RU"/>
        </w:rPr>
        <w:t xml:space="preserve">, вступившего в законную силу </w:t>
      </w:r>
      <w:r w:rsidRPr="00653676" w:rsidR="001254CE">
        <w:rPr>
          <w:lang w:val="ru-RU"/>
        </w:rPr>
        <w:t>15.10.2025</w:t>
      </w:r>
      <w:r w:rsidRPr="00653676">
        <w:rPr>
          <w:lang w:val="ru-RU"/>
        </w:rPr>
        <w:t>.</w:t>
      </w:r>
    </w:p>
    <w:p w:rsidR="00F260A8" w:rsidRPr="00653676" w:rsidP="00F260A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3676">
        <w:rPr>
          <w:rFonts w:ascii="Times New Roman" w:hAnsi="Times New Roman" w:cs="Times New Roman"/>
          <w:sz w:val="24"/>
          <w:szCs w:val="24"/>
        </w:rPr>
        <w:t xml:space="preserve">В судебное заседание </w:t>
      </w:r>
      <w:r w:rsidRPr="00653676" w:rsidR="00F6260A">
        <w:rPr>
          <w:rFonts w:ascii="Times New Roman" w:hAnsi="Times New Roman" w:cs="Times New Roman"/>
          <w:sz w:val="24"/>
          <w:szCs w:val="24"/>
        </w:rPr>
        <w:t>Паршкин</w:t>
      </w:r>
      <w:r w:rsidRPr="00653676" w:rsidR="00F6260A">
        <w:rPr>
          <w:rFonts w:ascii="Times New Roman" w:hAnsi="Times New Roman" w:cs="Times New Roman"/>
          <w:sz w:val="24"/>
          <w:szCs w:val="24"/>
        </w:rPr>
        <w:t xml:space="preserve"> А.В.</w:t>
      </w:r>
      <w:r w:rsidRPr="00653676">
        <w:rPr>
          <w:rFonts w:ascii="Times New Roman" w:hAnsi="Times New Roman" w:cs="Times New Roman"/>
          <w:sz w:val="24"/>
          <w:szCs w:val="24"/>
        </w:rPr>
        <w:t>, извещенный надлежащим образом, не явился; о причинах неявки суду не сообщил; ходатайство об отложении дела не направил.</w:t>
      </w:r>
    </w:p>
    <w:p w:rsidR="009756D0" w:rsidRPr="00653676" w:rsidP="009756D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3676">
        <w:rPr>
          <w:rFonts w:ascii="Times New Roman" w:hAnsi="Times New Roman" w:cs="Times New Roman"/>
          <w:sz w:val="24"/>
          <w:szCs w:val="24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</w:t>
      </w:r>
      <w:r w:rsidRPr="00653676">
        <w:rPr>
          <w:rFonts w:ascii="Times New Roman" w:hAnsi="Times New Roman" w:cs="Times New Roman"/>
          <w:sz w:val="24"/>
          <w:szCs w:val="24"/>
        </w:rPr>
        <w:t xml:space="preserve">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653676" w:rsidR="00F6260A">
        <w:rPr>
          <w:rFonts w:ascii="Times New Roman" w:hAnsi="Times New Roman" w:cs="Times New Roman"/>
          <w:sz w:val="24"/>
          <w:szCs w:val="24"/>
        </w:rPr>
        <w:t>Паршкина</w:t>
      </w:r>
      <w:r w:rsidRPr="00653676" w:rsidR="00F6260A">
        <w:rPr>
          <w:rFonts w:ascii="Times New Roman" w:hAnsi="Times New Roman" w:cs="Times New Roman"/>
          <w:sz w:val="24"/>
          <w:szCs w:val="24"/>
        </w:rPr>
        <w:t xml:space="preserve"> А.В.</w:t>
      </w:r>
      <w:r w:rsidRPr="00653676">
        <w:rPr>
          <w:rFonts w:ascii="Times New Roman" w:hAnsi="Times New Roman" w:cs="Times New Roman"/>
          <w:sz w:val="24"/>
          <w:szCs w:val="24"/>
        </w:rPr>
        <w:t xml:space="preserve"> </w:t>
      </w:r>
      <w:r w:rsidRPr="00653676">
        <w:rPr>
          <w:rFonts w:ascii="Times New Roman" w:hAnsi="Times New Roman" w:cs="Times New Roman"/>
          <w:sz w:val="24"/>
          <w:szCs w:val="24"/>
        </w:rPr>
        <w:t>в его отсутств</w:t>
      </w:r>
      <w:r w:rsidRPr="00653676">
        <w:rPr>
          <w:rFonts w:ascii="Times New Roman" w:hAnsi="Times New Roman" w:cs="Times New Roman"/>
          <w:sz w:val="24"/>
          <w:szCs w:val="24"/>
        </w:rPr>
        <w:t>ие</w:t>
      </w:r>
      <w:r w:rsidRPr="00653676">
        <w:rPr>
          <w:rFonts w:ascii="Times New Roman" w:hAnsi="Times New Roman" w:cs="Times New Roman"/>
          <w:sz w:val="24"/>
          <w:szCs w:val="24"/>
        </w:rPr>
        <w:t>.</w:t>
      </w:r>
    </w:p>
    <w:p w:rsidR="00E4614F" w:rsidRPr="00653676" w:rsidP="00E4614F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Мировой судья, исследовав материалы административного дела, считает, что вина </w:t>
      </w:r>
      <w:r w:rsidRPr="00653676" w:rsidR="00F6260A">
        <w:rPr>
          <w:lang w:val="ru-RU"/>
        </w:rPr>
        <w:t>Паршкина</w:t>
      </w:r>
      <w:r w:rsidRPr="00653676" w:rsidR="00F6260A">
        <w:rPr>
          <w:lang w:val="ru-RU"/>
        </w:rPr>
        <w:t xml:space="preserve"> А.В.</w:t>
      </w:r>
      <w:r w:rsidRPr="00653676" w:rsidR="005478B8">
        <w:rPr>
          <w:lang w:val="ru-RU"/>
        </w:rPr>
        <w:t xml:space="preserve"> </w:t>
      </w:r>
      <w:r w:rsidRPr="00653676">
        <w:rPr>
          <w:lang w:val="ru-RU"/>
        </w:rPr>
        <w:t>в совершении правонарушения полностью доказана и подтверждается следующими доказательствами:</w:t>
      </w:r>
    </w:p>
    <w:p w:rsidR="00E4614F" w:rsidRPr="00653676" w:rsidP="00E4614F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- протоколом об административном правонарушении </w:t>
      </w:r>
      <w:r w:rsidRPr="00653676">
        <w:rPr>
          <w:rStyle w:val="cat-UserDefinedgrp-31rplc-24"/>
          <w:lang w:val="ru-RU"/>
        </w:rPr>
        <w:t>№</w:t>
      </w:r>
      <w:r w:rsidRPr="00653676" w:rsidR="00653676">
        <w:rPr>
          <w:lang w:val="ru-RU"/>
        </w:rPr>
        <w:t>***</w:t>
      </w:r>
      <w:r w:rsidRPr="00653676" w:rsidR="00653676">
        <w:rPr>
          <w:lang w:val="ru-RU"/>
        </w:rPr>
        <w:t xml:space="preserve"> </w:t>
      </w:r>
      <w:r w:rsidRPr="00653676">
        <w:rPr>
          <w:lang w:val="ru-RU"/>
        </w:rPr>
        <w:t xml:space="preserve">от </w:t>
      </w:r>
      <w:r w:rsidRPr="00653676" w:rsidR="00B917E9">
        <w:rPr>
          <w:lang w:val="ru-RU"/>
        </w:rPr>
        <w:t>10</w:t>
      </w:r>
      <w:r w:rsidRPr="00653676">
        <w:rPr>
          <w:lang w:val="ru-RU"/>
        </w:rPr>
        <w:t>.</w:t>
      </w:r>
      <w:r w:rsidRPr="00653676" w:rsidR="00B917E9">
        <w:rPr>
          <w:lang w:val="ru-RU"/>
        </w:rPr>
        <w:t>02</w:t>
      </w:r>
      <w:r w:rsidRPr="00653676">
        <w:rPr>
          <w:lang w:val="ru-RU"/>
        </w:rPr>
        <w:t>.</w:t>
      </w:r>
      <w:r w:rsidRPr="00653676" w:rsidR="00C11E04">
        <w:rPr>
          <w:lang w:val="ru-RU"/>
        </w:rPr>
        <w:t>20</w:t>
      </w:r>
      <w:r w:rsidRPr="00653676" w:rsidR="0094633C">
        <w:rPr>
          <w:lang w:val="ru-RU"/>
        </w:rPr>
        <w:t>26</w:t>
      </w:r>
      <w:r w:rsidRPr="00653676">
        <w:rPr>
          <w:lang w:val="ru-RU"/>
        </w:rPr>
        <w:t xml:space="preserve">, согласно которому, </w:t>
      </w:r>
      <w:r w:rsidRPr="00653676" w:rsidR="00F6260A">
        <w:rPr>
          <w:lang w:val="ru-RU"/>
        </w:rPr>
        <w:t>Паршкин</w:t>
      </w:r>
      <w:r w:rsidRPr="00653676" w:rsidR="00F6260A">
        <w:rPr>
          <w:lang w:val="ru-RU"/>
        </w:rPr>
        <w:t xml:space="preserve"> А.В.</w:t>
      </w:r>
      <w:r w:rsidRPr="00653676" w:rsidR="005478B8">
        <w:rPr>
          <w:lang w:val="ru-RU"/>
        </w:rPr>
        <w:t xml:space="preserve"> </w:t>
      </w:r>
      <w:r w:rsidRPr="00653676" w:rsidR="00B44F58">
        <w:rPr>
          <w:lang w:val="ru-RU"/>
        </w:rPr>
        <w:t xml:space="preserve"> </w:t>
      </w:r>
      <w:r w:rsidRPr="00653676">
        <w:rPr>
          <w:lang w:val="ru-RU"/>
        </w:rPr>
        <w:t>в установленный срок не уплатил штраф</w:t>
      </w:r>
      <w:r w:rsidRPr="00653676" w:rsidR="00EC294B">
        <w:rPr>
          <w:lang w:val="ru-RU"/>
        </w:rPr>
        <w:t>;</w:t>
      </w:r>
    </w:p>
    <w:p w:rsidR="00AA0BE0" w:rsidRPr="00653676" w:rsidP="00AA0BE0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- копией постановления (составлено с применением работающего в автоматическом режиме специального средства фиксации административного правонарушения, имеющего </w:t>
      </w:r>
      <w:r w:rsidRPr="00653676">
        <w:rPr>
          <w:lang w:val="ru-RU"/>
        </w:rPr>
        <w:t>функцию фотосьемки) №</w:t>
      </w:r>
      <w:r w:rsidRPr="00653676" w:rsidR="00653676">
        <w:rPr>
          <w:lang w:val="ru-RU"/>
        </w:rPr>
        <w:t>***</w:t>
      </w:r>
      <w:r w:rsidRPr="00653676" w:rsidR="00653676">
        <w:rPr>
          <w:lang w:val="ru-RU"/>
        </w:rPr>
        <w:t xml:space="preserve"> </w:t>
      </w:r>
      <w:r w:rsidRPr="00653676">
        <w:rPr>
          <w:lang w:val="ru-RU"/>
        </w:rPr>
        <w:t xml:space="preserve">по делу об административном правонарушении от </w:t>
      </w:r>
      <w:r w:rsidRPr="00653676" w:rsidR="001254CE">
        <w:rPr>
          <w:lang w:val="ru-RU"/>
        </w:rPr>
        <w:t>22.09.2025</w:t>
      </w:r>
      <w:r w:rsidRPr="00653676">
        <w:rPr>
          <w:lang w:val="ru-RU"/>
        </w:rPr>
        <w:t xml:space="preserve">, из которого следует, что </w:t>
      </w:r>
      <w:r w:rsidRPr="00653676" w:rsidR="00F6260A">
        <w:rPr>
          <w:lang w:val="ru-RU"/>
        </w:rPr>
        <w:t>Паршкин</w:t>
      </w:r>
      <w:r w:rsidRPr="00653676" w:rsidR="00F6260A">
        <w:rPr>
          <w:lang w:val="ru-RU"/>
        </w:rPr>
        <w:t xml:space="preserve"> А.В.</w:t>
      </w:r>
      <w:r w:rsidRPr="00653676">
        <w:rPr>
          <w:lang w:val="ru-RU"/>
        </w:rPr>
        <w:t xml:space="preserve"> был подвергнут административному наказанию, предусмотренному ч. 5 ст. 12.16 КоАП РФ в виде административного штра</w:t>
      </w:r>
      <w:r w:rsidRPr="00653676">
        <w:rPr>
          <w:lang w:val="ru-RU"/>
        </w:rPr>
        <w:t xml:space="preserve">фа в размере </w:t>
      </w:r>
      <w:r w:rsidRPr="00653676" w:rsidR="0094633C">
        <w:rPr>
          <w:lang w:val="ru-RU"/>
        </w:rPr>
        <w:t>4500</w:t>
      </w:r>
      <w:r w:rsidRPr="00653676">
        <w:rPr>
          <w:lang w:val="ru-RU"/>
        </w:rPr>
        <w:t xml:space="preserve"> рублей, постановление вступило в законную силу </w:t>
      </w:r>
      <w:r w:rsidRPr="00653676" w:rsidR="001254CE">
        <w:rPr>
          <w:lang w:val="ru-RU"/>
        </w:rPr>
        <w:t>15.10.2025</w:t>
      </w:r>
      <w:r w:rsidRPr="00653676">
        <w:rPr>
          <w:lang w:val="ru-RU"/>
        </w:rPr>
        <w:t>;</w:t>
      </w:r>
    </w:p>
    <w:p w:rsidR="00E4614F" w:rsidRPr="00653676" w:rsidP="00AA0BE0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- </w:t>
      </w:r>
      <w:r w:rsidRPr="00653676" w:rsidR="00AC14EB">
        <w:rPr>
          <w:lang w:val="ru-RU"/>
        </w:rPr>
        <w:t>карточкой дела,</w:t>
      </w:r>
      <w:r w:rsidRPr="00653676" w:rsidR="00AA0BE0">
        <w:rPr>
          <w:lang w:val="ru-RU"/>
        </w:rPr>
        <w:t xml:space="preserve"> отчетом об отслеживании почтового отправления</w:t>
      </w:r>
      <w:r w:rsidRPr="00653676" w:rsidR="00AC14EB">
        <w:rPr>
          <w:lang w:val="ru-RU"/>
        </w:rPr>
        <w:t xml:space="preserve"> из котор</w:t>
      </w:r>
      <w:r w:rsidRPr="00653676" w:rsidR="00AA0BE0">
        <w:rPr>
          <w:lang w:val="ru-RU"/>
        </w:rPr>
        <w:t>ых</w:t>
      </w:r>
      <w:r w:rsidRPr="00653676" w:rsidR="00AC14EB">
        <w:rPr>
          <w:lang w:val="ru-RU"/>
        </w:rPr>
        <w:t xml:space="preserve"> следует, что </w:t>
      </w:r>
      <w:r w:rsidRPr="00653676" w:rsidR="00BA44FC">
        <w:rPr>
          <w:lang w:val="ru-RU"/>
        </w:rPr>
        <w:t xml:space="preserve">22.09.2025 </w:t>
      </w:r>
      <w:r w:rsidRPr="00653676" w:rsidR="00AC14EB">
        <w:rPr>
          <w:lang w:val="ru-RU"/>
        </w:rPr>
        <w:t xml:space="preserve">копия постановления № </w:t>
      </w:r>
      <w:r w:rsidRPr="00653676" w:rsidR="00653676">
        <w:rPr>
          <w:lang w:val="ru-RU"/>
        </w:rPr>
        <w:t>***</w:t>
      </w:r>
      <w:r w:rsidRPr="00653676" w:rsidR="00653676">
        <w:rPr>
          <w:lang w:val="ru-RU"/>
        </w:rPr>
        <w:t xml:space="preserve"> </w:t>
      </w:r>
      <w:r w:rsidRPr="00653676" w:rsidR="00AC14EB">
        <w:rPr>
          <w:lang w:val="ru-RU"/>
        </w:rPr>
        <w:t>от 22.09.2025</w:t>
      </w:r>
      <w:r w:rsidRPr="00653676" w:rsidR="00AA0BE0">
        <w:rPr>
          <w:lang w:val="ru-RU"/>
        </w:rPr>
        <w:t xml:space="preserve"> была направлена в адрес </w:t>
      </w:r>
      <w:r w:rsidRPr="00653676" w:rsidR="00AA0BE0">
        <w:rPr>
          <w:lang w:val="ru-RU"/>
        </w:rPr>
        <w:t>Паршкина</w:t>
      </w:r>
      <w:r w:rsidRPr="00653676" w:rsidR="00AA0BE0">
        <w:rPr>
          <w:lang w:val="ru-RU"/>
        </w:rPr>
        <w:t xml:space="preserve"> А.В и возвращена отправителю 04.10.2025</w:t>
      </w:r>
      <w:r w:rsidRPr="00653676" w:rsidR="00BA44FC">
        <w:rPr>
          <w:lang w:val="ru-RU"/>
        </w:rPr>
        <w:t xml:space="preserve"> из-за истечения срока хранения</w:t>
      </w:r>
      <w:r w:rsidRPr="00653676" w:rsidR="00DA0B79">
        <w:rPr>
          <w:lang w:val="ru-RU"/>
        </w:rPr>
        <w:t>.</w:t>
      </w:r>
    </w:p>
    <w:p w:rsidR="00976356" w:rsidRPr="00653676" w:rsidP="00E4614F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653676">
        <w:rPr>
          <w:lang w:val="ru-RU"/>
        </w:rPr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D43298" w:rsidRPr="00653676" w:rsidP="00C779C5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>Таким образом, с учетом требований ст. 32.2 КоАП РФ последн</w:t>
      </w:r>
      <w:r w:rsidRPr="00653676">
        <w:rPr>
          <w:lang w:val="ru-RU"/>
        </w:rPr>
        <w:t xml:space="preserve">им днем оплаты штрафа </w:t>
      </w:r>
      <w:r w:rsidRPr="00653676" w:rsidR="00532B27">
        <w:rPr>
          <w:lang w:val="ru-RU"/>
        </w:rPr>
        <w:t>Паршкиным</w:t>
      </w:r>
      <w:r w:rsidRPr="00653676" w:rsidR="00532B27">
        <w:rPr>
          <w:lang w:val="ru-RU"/>
        </w:rPr>
        <w:t xml:space="preserve"> А.В.</w:t>
      </w:r>
      <w:r w:rsidRPr="00653676" w:rsidR="005478B8">
        <w:rPr>
          <w:lang w:val="ru-RU"/>
        </w:rPr>
        <w:t xml:space="preserve"> </w:t>
      </w:r>
      <w:r w:rsidRPr="00653676">
        <w:rPr>
          <w:lang w:val="ru-RU"/>
        </w:rPr>
        <w:t xml:space="preserve">являлось </w:t>
      </w:r>
      <w:r w:rsidRPr="00653676" w:rsidR="00BA44FC">
        <w:rPr>
          <w:lang w:val="ru-RU"/>
        </w:rPr>
        <w:t>15</w:t>
      </w:r>
      <w:r w:rsidRPr="00653676" w:rsidR="000576A7">
        <w:rPr>
          <w:lang w:val="ru-RU"/>
        </w:rPr>
        <w:t>.</w:t>
      </w:r>
      <w:r w:rsidRPr="00653676" w:rsidR="00BA44FC">
        <w:rPr>
          <w:lang w:val="ru-RU"/>
        </w:rPr>
        <w:t>12</w:t>
      </w:r>
      <w:r w:rsidRPr="00653676" w:rsidR="000576A7">
        <w:rPr>
          <w:lang w:val="ru-RU"/>
        </w:rPr>
        <w:t>.</w:t>
      </w:r>
      <w:r w:rsidRPr="00653676" w:rsidR="00C779C5">
        <w:rPr>
          <w:lang w:val="ru-RU"/>
        </w:rPr>
        <w:t>20</w:t>
      </w:r>
      <w:r w:rsidRPr="00653676" w:rsidR="00BA44FC">
        <w:rPr>
          <w:lang w:val="ru-RU"/>
        </w:rPr>
        <w:t>25</w:t>
      </w:r>
      <w:r w:rsidRPr="00653676">
        <w:rPr>
          <w:lang w:val="ru-RU"/>
        </w:rPr>
        <w:t>.</w:t>
      </w:r>
      <w:r w:rsidRPr="00653676" w:rsidR="00C779C5">
        <w:rPr>
          <w:lang w:val="ru-RU"/>
        </w:rPr>
        <w:t xml:space="preserve"> </w:t>
      </w:r>
      <w:r w:rsidRPr="00653676" w:rsidR="00532B27">
        <w:rPr>
          <w:lang w:val="ru-RU"/>
        </w:rPr>
        <w:t xml:space="preserve"> </w:t>
      </w:r>
      <w:r w:rsidRPr="00653676" w:rsidR="00BA44FC">
        <w:rPr>
          <w:lang w:val="ru-RU"/>
        </w:rPr>
        <w:t>Как следует из протокола доку</w:t>
      </w:r>
      <w:r w:rsidRPr="00653676" w:rsidR="00CB4CA9">
        <w:rPr>
          <w:lang w:val="ru-RU"/>
        </w:rPr>
        <w:t>мент,</w:t>
      </w:r>
      <w:r w:rsidRPr="00653676" w:rsidR="00BA44FC">
        <w:rPr>
          <w:lang w:val="ru-RU"/>
        </w:rPr>
        <w:t xml:space="preserve"> свидетельствующий об уплате административного штрафа в срок</w:t>
      </w:r>
      <w:r w:rsidRPr="00653676" w:rsidR="00CB4CA9">
        <w:rPr>
          <w:lang w:val="ru-RU"/>
        </w:rPr>
        <w:t xml:space="preserve"> в ГИС ГМП отсутствует.</w:t>
      </w:r>
    </w:p>
    <w:p w:rsidR="00F260A8" w:rsidRPr="00653676" w:rsidP="00F260A8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Действия </w:t>
      </w:r>
      <w:r w:rsidRPr="00653676" w:rsidR="00F6260A">
        <w:rPr>
          <w:lang w:val="ru-RU"/>
        </w:rPr>
        <w:t>Паршкина</w:t>
      </w:r>
      <w:r w:rsidRPr="00653676" w:rsidR="00F6260A">
        <w:rPr>
          <w:lang w:val="ru-RU"/>
        </w:rPr>
        <w:t xml:space="preserve"> А.В.</w:t>
      </w:r>
      <w:r w:rsidRPr="00653676" w:rsidR="00663FDB">
        <w:rPr>
          <w:lang w:val="ru-RU"/>
        </w:rPr>
        <w:t xml:space="preserve"> </w:t>
      </w:r>
      <w:r w:rsidRPr="00653676">
        <w:rPr>
          <w:lang w:val="ru-RU"/>
        </w:rPr>
        <w:t>судья квалифицирует в соответствии с ч. 1 ст. 20.25 Коде</w:t>
      </w:r>
      <w:r w:rsidRPr="00653676">
        <w:rPr>
          <w:lang w:val="ru-RU"/>
        </w:rPr>
        <w:t>кса Российской Федерации об административных правонарушениях, а именно: неуплата административного штрафа в срок, предусмотренный Кодексом Российской Федерации об административных правонарушениях.</w:t>
      </w:r>
    </w:p>
    <w:p w:rsidR="00F260A8" w:rsidRPr="00653676" w:rsidP="00F260A8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При назначении наказания, мировой судья учитывает характер </w:t>
      </w:r>
      <w:r w:rsidRPr="00653676">
        <w:rPr>
          <w:lang w:val="ru-RU"/>
        </w:rPr>
        <w:t xml:space="preserve">совершенного административного правонарушения, личность </w:t>
      </w:r>
      <w:r w:rsidRPr="00653676" w:rsidR="00F6260A">
        <w:rPr>
          <w:lang w:val="ru-RU"/>
        </w:rPr>
        <w:t>Паршкина</w:t>
      </w:r>
      <w:r w:rsidRPr="00653676" w:rsidR="00F6260A">
        <w:rPr>
          <w:lang w:val="ru-RU"/>
        </w:rPr>
        <w:t xml:space="preserve"> А.В.</w:t>
      </w:r>
    </w:p>
    <w:p w:rsidR="009756D0" w:rsidRPr="00653676" w:rsidP="00F260A8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Смягчающих и отягчающих административную ответственность обстоятельств, предусмотренных ст. ст. 4.2, 4.3 </w:t>
      </w:r>
      <w:r w:rsidRPr="00653676" w:rsidR="00F260A8">
        <w:rPr>
          <w:lang w:val="ru-RU"/>
        </w:rPr>
        <w:t>КоАП</w:t>
      </w:r>
      <w:r w:rsidRPr="00653676">
        <w:rPr>
          <w:lang w:val="ru-RU"/>
        </w:rPr>
        <w:t xml:space="preserve">, судья не усматривает. </w:t>
      </w:r>
    </w:p>
    <w:p w:rsidR="00976356" w:rsidRPr="00653676" w:rsidP="00976356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Учитывая, установленные обстоятельства, судья назначает </w:t>
      </w:r>
      <w:r w:rsidRPr="00653676" w:rsidR="00F6260A">
        <w:rPr>
          <w:lang w:val="ru-RU"/>
        </w:rPr>
        <w:t>Паршкину</w:t>
      </w:r>
      <w:r w:rsidRPr="00653676" w:rsidR="00F6260A">
        <w:rPr>
          <w:lang w:val="ru-RU"/>
        </w:rPr>
        <w:t xml:space="preserve"> А.В.</w:t>
      </w:r>
      <w:r w:rsidRPr="00653676" w:rsidR="009756D0">
        <w:rPr>
          <w:lang w:val="ru-RU"/>
        </w:rPr>
        <w:t xml:space="preserve"> </w:t>
      </w:r>
      <w:r w:rsidRPr="00653676">
        <w:rPr>
          <w:lang w:val="ru-RU"/>
        </w:rPr>
        <w:t>наказание в виде административного штрафа.</w:t>
      </w:r>
    </w:p>
    <w:p w:rsidR="002350CE" w:rsidRPr="00653676" w:rsidP="00C779C5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На основании изложенного и руководствуясь </w:t>
      </w:r>
      <w:r w:rsidRPr="00653676">
        <w:rPr>
          <w:lang w:val="ru-RU"/>
        </w:rPr>
        <w:t>ст.ст</w:t>
      </w:r>
      <w:r w:rsidRPr="00653676">
        <w:rPr>
          <w:lang w:val="ru-RU"/>
        </w:rPr>
        <w:t>. 23.1, 29.9, 29.10, 32.2 Кодекса Российской Федерации об административных правонарушениях, миро</w:t>
      </w:r>
      <w:r w:rsidRPr="00653676">
        <w:rPr>
          <w:lang w:val="ru-RU"/>
        </w:rPr>
        <w:t xml:space="preserve">вой судья, </w:t>
      </w:r>
    </w:p>
    <w:p w:rsidR="00C779C5" w:rsidRPr="00653676" w:rsidP="00C779C5">
      <w:pPr>
        <w:widowControl w:val="0"/>
        <w:ind w:firstLine="567"/>
        <w:jc w:val="both"/>
        <w:rPr>
          <w:lang w:val="ru-RU"/>
        </w:rPr>
      </w:pPr>
      <w:r w:rsidRPr="00653676">
        <w:rPr>
          <w:lang w:val="ru-RU"/>
        </w:rPr>
        <w:t xml:space="preserve">     </w:t>
      </w:r>
    </w:p>
    <w:p w:rsidR="00976356" w:rsidRPr="00653676" w:rsidP="00F260A8">
      <w:pPr>
        <w:widowControl w:val="0"/>
        <w:jc w:val="center"/>
        <w:rPr>
          <w:bCs/>
          <w:lang w:val="ru-RU"/>
        </w:rPr>
      </w:pPr>
      <w:r w:rsidRPr="00653676">
        <w:rPr>
          <w:bCs/>
          <w:lang w:val="ru-RU"/>
        </w:rPr>
        <w:t>ПОСТАНОВИЛ:</w:t>
      </w:r>
    </w:p>
    <w:p w:rsidR="0094633C" w:rsidRPr="00653676" w:rsidP="00F260A8">
      <w:pPr>
        <w:widowControl w:val="0"/>
        <w:jc w:val="center"/>
        <w:rPr>
          <w:lang w:val="ru-RU"/>
        </w:rPr>
      </w:pPr>
    </w:p>
    <w:p w:rsidR="00976356" w:rsidRPr="00653676" w:rsidP="00976356">
      <w:pPr>
        <w:ind w:firstLine="567"/>
        <w:jc w:val="both"/>
        <w:rPr>
          <w:lang w:val="ru-RU"/>
        </w:rPr>
      </w:pPr>
      <w:r w:rsidRPr="00653676">
        <w:rPr>
          <w:lang w:val="ru-RU"/>
        </w:rPr>
        <w:t>Паршкина</w:t>
      </w:r>
      <w:r w:rsidRPr="00653676">
        <w:rPr>
          <w:lang w:val="ru-RU"/>
        </w:rPr>
        <w:t xml:space="preserve"> </w:t>
      </w:r>
      <w:r w:rsidRPr="00653676" w:rsidR="00653676">
        <w:rPr>
          <w:lang w:val="ru-RU"/>
        </w:rPr>
        <w:t>А.В.</w:t>
      </w:r>
      <w:r w:rsidRPr="00653676" w:rsidR="00E4614F">
        <w:rPr>
          <w:lang w:val="ru-RU"/>
        </w:rPr>
        <w:t xml:space="preserve"> </w:t>
      </w:r>
      <w:r w:rsidRPr="00653676" w:rsidR="00F03AB9">
        <w:rPr>
          <w:lang w:val="ru-RU"/>
        </w:rPr>
        <w:t xml:space="preserve">признать виновным в совершении административного правонарушения, предусмотренного ч. 1 ст. 20.25 </w:t>
      </w:r>
      <w:r w:rsidRPr="00653676" w:rsidR="00F260A8">
        <w:rPr>
          <w:lang w:val="ru-RU"/>
        </w:rPr>
        <w:t>Кодекса Российской Федерации об административных правонарушениях, назначив</w:t>
      </w:r>
      <w:r w:rsidRPr="00653676" w:rsidR="00F03AB9">
        <w:rPr>
          <w:lang w:val="ru-RU"/>
        </w:rPr>
        <w:t xml:space="preserve">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653676" w:rsidR="0094633C">
        <w:rPr>
          <w:lang w:val="ru-RU"/>
        </w:rPr>
        <w:t>9</w:t>
      </w:r>
      <w:r w:rsidRPr="00653676" w:rsidR="00F03AB9">
        <w:rPr>
          <w:lang w:val="ru-RU"/>
        </w:rPr>
        <w:t xml:space="preserve"> 000 (</w:t>
      </w:r>
      <w:r w:rsidRPr="00653676" w:rsidR="0094633C">
        <w:rPr>
          <w:lang w:val="ru-RU"/>
        </w:rPr>
        <w:t>девять</w:t>
      </w:r>
      <w:r w:rsidRPr="00653676" w:rsidR="009211D5">
        <w:rPr>
          <w:lang w:val="ru-RU"/>
        </w:rPr>
        <w:t xml:space="preserve"> тысяч</w:t>
      </w:r>
      <w:r w:rsidRPr="00653676" w:rsidR="00F03AB9">
        <w:rPr>
          <w:lang w:val="ru-RU"/>
        </w:rPr>
        <w:t>) рублей.</w:t>
      </w:r>
    </w:p>
    <w:p w:rsidR="0094633C" w:rsidRPr="00653676" w:rsidP="0094633C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3676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</w:t>
      </w:r>
      <w:r w:rsidRPr="00653676">
        <w:rPr>
          <w:rFonts w:ascii="Times New Roman" w:eastAsia="Calibri" w:hAnsi="Times New Roman" w:cs="Times New Roman"/>
          <w:sz w:val="24"/>
          <w:szCs w:val="24"/>
        </w:rPr>
        <w:t xml:space="preserve">УФК по Ханты-Мансийскому автономному округу - Югре (Департамент административного </w:t>
      </w:r>
      <w:r w:rsidRPr="00653676">
        <w:rPr>
          <w:rFonts w:ascii="Times New Roman" w:eastAsia="Calibri" w:hAnsi="Times New Roman" w:cs="Times New Roman"/>
          <w:sz w:val="24"/>
          <w:szCs w:val="24"/>
        </w:rPr>
        <w:t>обеспечения Ханты-Мансийского автономного округа - Югры, л/с 04872D08080)</w:t>
      </w:r>
      <w:r w:rsidRPr="00653676">
        <w:rPr>
          <w:rFonts w:ascii="Times New Roman" w:hAnsi="Times New Roman" w:cs="Times New Roman"/>
          <w:sz w:val="24"/>
          <w:szCs w:val="24"/>
        </w:rPr>
        <w:t xml:space="preserve">, наименование банка </w:t>
      </w:r>
      <w:r w:rsidRPr="00653676">
        <w:rPr>
          <w:rFonts w:ascii="Times New Roman" w:eastAsia="Calibri" w:hAnsi="Times New Roman" w:cs="Times New Roman"/>
          <w:sz w:val="24"/>
          <w:szCs w:val="24"/>
        </w:rPr>
        <w:t>ОКЦ № 8 УГУ Банка России//УФК по ХМАО – Югре г. Ханты-Мансийск</w:t>
      </w:r>
      <w:r w:rsidRPr="00653676">
        <w:rPr>
          <w:rFonts w:ascii="Times New Roman" w:hAnsi="Times New Roman" w:cs="Times New Roman"/>
          <w:sz w:val="24"/>
          <w:szCs w:val="24"/>
        </w:rPr>
        <w:t xml:space="preserve">, номер счета получателя 03100643000000018700, </w:t>
      </w:r>
      <w:r w:rsidRPr="00653676">
        <w:rPr>
          <w:rFonts w:ascii="Times New Roman" w:eastAsia="Calibri" w:hAnsi="Times New Roman" w:cs="Times New Roman"/>
          <w:sz w:val="24"/>
          <w:szCs w:val="24"/>
        </w:rPr>
        <w:t xml:space="preserve">номер </w:t>
      </w:r>
      <w:r w:rsidRPr="00653676">
        <w:rPr>
          <w:rFonts w:ascii="Times New Roman" w:eastAsia="Calibri" w:hAnsi="Times New Roman" w:cs="Times New Roman"/>
          <w:sz w:val="24"/>
          <w:szCs w:val="24"/>
        </w:rPr>
        <w:t>кор</w:t>
      </w:r>
      <w:r w:rsidRPr="00653676">
        <w:rPr>
          <w:rFonts w:ascii="Times New Roman" w:eastAsia="Calibri" w:hAnsi="Times New Roman" w:cs="Times New Roman"/>
          <w:sz w:val="24"/>
          <w:szCs w:val="24"/>
        </w:rPr>
        <w:t>./</w:t>
      </w:r>
      <w:r w:rsidRPr="00653676">
        <w:rPr>
          <w:rFonts w:ascii="Times New Roman" w:eastAsia="Calibri" w:hAnsi="Times New Roman" w:cs="Times New Roman"/>
          <w:sz w:val="24"/>
          <w:szCs w:val="24"/>
        </w:rPr>
        <w:t>сч</w:t>
      </w:r>
      <w:r w:rsidRPr="00653676">
        <w:rPr>
          <w:rFonts w:ascii="Times New Roman" w:eastAsia="Calibri" w:hAnsi="Times New Roman" w:cs="Times New Roman"/>
          <w:sz w:val="24"/>
          <w:szCs w:val="24"/>
        </w:rPr>
        <w:t>. банка получателя платежа</w:t>
      </w:r>
      <w:r w:rsidRPr="00653676">
        <w:rPr>
          <w:rFonts w:ascii="Times New Roman" w:hAnsi="Times New Roman" w:cs="Times New Roman"/>
          <w:sz w:val="24"/>
          <w:szCs w:val="24"/>
        </w:rPr>
        <w:t xml:space="preserve"> 4010281024537</w:t>
      </w:r>
      <w:r w:rsidRPr="00653676">
        <w:rPr>
          <w:rFonts w:ascii="Times New Roman" w:hAnsi="Times New Roman" w:cs="Times New Roman"/>
          <w:sz w:val="24"/>
          <w:szCs w:val="24"/>
        </w:rPr>
        <w:t xml:space="preserve">0000007, БИК 007162163, ИНН </w:t>
      </w:r>
      <w:r w:rsidRPr="00653676">
        <w:rPr>
          <w:rFonts w:ascii="Times New Roman" w:eastAsia="Calibri" w:hAnsi="Times New Roman" w:cs="Times New Roman"/>
          <w:sz w:val="24"/>
          <w:szCs w:val="24"/>
        </w:rPr>
        <w:t>8601073664</w:t>
      </w:r>
      <w:r w:rsidRPr="00653676">
        <w:rPr>
          <w:rFonts w:ascii="Times New Roman" w:hAnsi="Times New Roman" w:cs="Times New Roman"/>
          <w:sz w:val="24"/>
          <w:szCs w:val="24"/>
        </w:rPr>
        <w:t xml:space="preserve">, КПП 860101001, ОКТМО 71874000 КБК </w:t>
      </w:r>
      <w:r w:rsidRPr="00653676">
        <w:rPr>
          <w:rFonts w:ascii="Times New Roman" w:eastAsia="Calibri" w:hAnsi="Times New Roman" w:cs="Times New Roman"/>
          <w:sz w:val="24"/>
          <w:szCs w:val="24"/>
        </w:rPr>
        <w:t>72011601203019000140</w:t>
      </w:r>
      <w:r w:rsidRPr="00653676">
        <w:rPr>
          <w:rFonts w:ascii="Times New Roman" w:hAnsi="Times New Roman" w:cs="Times New Roman"/>
          <w:sz w:val="24"/>
          <w:szCs w:val="24"/>
        </w:rPr>
        <w:t xml:space="preserve">, УИН </w:t>
      </w:r>
      <w:r w:rsidRPr="00653676" w:rsidR="00966C59">
        <w:rPr>
          <w:rFonts w:ascii="Times New Roman" w:hAnsi="Times New Roman" w:cs="Times New Roman"/>
          <w:sz w:val="24"/>
          <w:szCs w:val="24"/>
        </w:rPr>
        <w:t>041236540040500</w:t>
      </w:r>
      <w:r w:rsidRPr="00653676" w:rsidR="00CB4CA9">
        <w:rPr>
          <w:rFonts w:ascii="Times New Roman" w:hAnsi="Times New Roman" w:cs="Times New Roman"/>
          <w:sz w:val="24"/>
          <w:szCs w:val="24"/>
        </w:rPr>
        <w:t>5392620144</w:t>
      </w:r>
      <w:r w:rsidRPr="0065367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633C" w:rsidRPr="00653676" w:rsidP="0094633C">
      <w:pPr>
        <w:ind w:firstLine="567"/>
        <w:jc w:val="both"/>
        <w:rPr>
          <w:lang w:val="ru-RU"/>
        </w:rPr>
      </w:pPr>
      <w:r w:rsidRPr="00653676">
        <w:rPr>
          <w:lang w:val="ru-RU"/>
        </w:rPr>
        <w:t>Административный штраф подлежит уплате не позднее шестидесяти дней со дня вступления настоящего постановления в законную силу либ</w:t>
      </w:r>
      <w:r w:rsidRPr="00653676">
        <w:rPr>
          <w:lang w:val="ru-RU"/>
        </w:rPr>
        <w:t xml:space="preserve">о со дня истечения срока отсрочки или срока рассрочки исполнения постановления, предусмотренных </w:t>
      </w:r>
      <w:hyperlink w:anchor="sub_315" w:history="1">
        <w:r w:rsidRPr="00653676">
          <w:rPr>
            <w:lang w:val="ru-RU"/>
          </w:rPr>
          <w:t>статьей 31.5</w:t>
        </w:r>
      </w:hyperlink>
      <w:r w:rsidRPr="00653676">
        <w:rPr>
          <w:lang w:val="ru-RU"/>
        </w:rPr>
        <w:t xml:space="preserve"> Кодекса РФ об АП.</w:t>
      </w:r>
    </w:p>
    <w:p w:rsidR="0094633C" w:rsidRPr="00653676" w:rsidP="0094633C">
      <w:pPr>
        <w:ind w:firstLine="567"/>
        <w:jc w:val="both"/>
        <w:rPr>
          <w:lang w:val="ru-RU"/>
        </w:rPr>
      </w:pPr>
      <w:r w:rsidRPr="00653676">
        <w:rPr>
          <w:lang w:val="ru-RU"/>
        </w:rPr>
        <w:t>Постановление может быть обжаловано в Нефтеюганский районный суд, в течение десяти дней со дня получен</w:t>
      </w:r>
      <w:r w:rsidRPr="00653676">
        <w:rPr>
          <w:lang w:val="ru-RU"/>
        </w:rPr>
        <w:t xml:space="preserve">ия копии постановления, </w:t>
      </w:r>
      <w:r w:rsidRPr="00653676">
        <w:rPr>
          <w:lang w:val="ru-RU"/>
        </w:rPr>
        <w:t>через мирового судью</w:t>
      </w:r>
      <w:r w:rsidRPr="00653676">
        <w:rPr>
          <w:lang w:val="ru-RU"/>
        </w:rPr>
        <w:t xml:space="preserve">. В этот же срок постановление может быть опротестовано прокурором.  </w:t>
      </w:r>
    </w:p>
    <w:p w:rsidR="0094633C" w:rsidRPr="00653676" w:rsidP="0094633C">
      <w:pPr>
        <w:ind w:firstLine="709"/>
        <w:jc w:val="both"/>
        <w:rPr>
          <w:lang w:val="ru-RU"/>
        </w:rPr>
      </w:pPr>
      <w:r w:rsidRPr="00653676">
        <w:t> </w:t>
      </w:r>
    </w:p>
    <w:p w:rsidR="0094633C" w:rsidRPr="00653676" w:rsidP="00653676">
      <w:pPr>
        <w:widowControl w:val="0"/>
        <w:shd w:val="clear" w:color="auto" w:fill="FFFFFF"/>
        <w:autoSpaceDE w:val="0"/>
        <w:jc w:val="both"/>
        <w:rPr>
          <w:lang w:val="ru-RU"/>
        </w:rPr>
      </w:pPr>
      <w:r w:rsidRPr="00653676">
        <w:rPr>
          <w:lang w:val="ru-RU"/>
        </w:rPr>
        <w:t xml:space="preserve">                  Мировой судья                       </w:t>
      </w:r>
      <w:r w:rsidRPr="00653676" w:rsidR="00653676">
        <w:rPr>
          <w:lang w:val="ru-RU"/>
        </w:rPr>
        <w:t xml:space="preserve"> </w:t>
      </w:r>
      <w:r w:rsidRPr="00653676">
        <w:rPr>
          <w:lang w:val="ru-RU"/>
        </w:rPr>
        <w:t xml:space="preserve">                                           Т.П. Постовалова</w:t>
      </w:r>
    </w:p>
    <w:p w:rsidR="0094633C" w:rsidRPr="00653676" w:rsidP="0094633C">
      <w:pPr>
        <w:widowControl w:val="0"/>
        <w:shd w:val="clear" w:color="auto" w:fill="FFFFFF"/>
        <w:autoSpaceDE w:val="0"/>
        <w:jc w:val="both"/>
        <w:rPr>
          <w:lang w:val="ru-RU"/>
        </w:rPr>
      </w:pPr>
      <w:r w:rsidRPr="00653676">
        <w:rPr>
          <w:lang w:val="ru-RU"/>
        </w:rPr>
        <w:t xml:space="preserve"> </w:t>
      </w:r>
    </w:p>
    <w:p w:rsidR="00C4492D" w:rsidRPr="00653676" w:rsidP="0094633C">
      <w:pPr>
        <w:jc w:val="both"/>
        <w:rPr>
          <w:lang w:val="ru-RU"/>
        </w:rPr>
      </w:pPr>
      <w:r w:rsidRPr="00653676">
        <w:rPr>
          <w:bCs/>
          <w:lang w:val="ru-RU"/>
        </w:rPr>
        <w:t xml:space="preserve"> </w:t>
      </w:r>
    </w:p>
    <w:sectPr w:rsidSect="0094633C">
      <w:pgSz w:w="11907" w:h="16839" w:code="9"/>
      <w:pgMar w:top="567" w:right="851" w:bottom="56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D"/>
    <w:rsid w:val="0005404D"/>
    <w:rsid w:val="000576A7"/>
    <w:rsid w:val="00061B53"/>
    <w:rsid w:val="00064CE5"/>
    <w:rsid w:val="000B0A95"/>
    <w:rsid w:val="000B1754"/>
    <w:rsid w:val="000D3F23"/>
    <w:rsid w:val="000F26FA"/>
    <w:rsid w:val="001254CE"/>
    <w:rsid w:val="00165341"/>
    <w:rsid w:val="001A10A1"/>
    <w:rsid w:val="001A10BD"/>
    <w:rsid w:val="001A7BF4"/>
    <w:rsid w:val="001B385A"/>
    <w:rsid w:val="001D4DC3"/>
    <w:rsid w:val="001F2EAF"/>
    <w:rsid w:val="001F4983"/>
    <w:rsid w:val="0020497E"/>
    <w:rsid w:val="00214664"/>
    <w:rsid w:val="002350CE"/>
    <w:rsid w:val="002450A4"/>
    <w:rsid w:val="00265181"/>
    <w:rsid w:val="002A734F"/>
    <w:rsid w:val="002B1A18"/>
    <w:rsid w:val="002C540E"/>
    <w:rsid w:val="002C5499"/>
    <w:rsid w:val="00316DB7"/>
    <w:rsid w:val="00381646"/>
    <w:rsid w:val="00392A52"/>
    <w:rsid w:val="00392B95"/>
    <w:rsid w:val="003A3E36"/>
    <w:rsid w:val="003F681F"/>
    <w:rsid w:val="004325AA"/>
    <w:rsid w:val="00444075"/>
    <w:rsid w:val="0045063D"/>
    <w:rsid w:val="00454084"/>
    <w:rsid w:val="004829F9"/>
    <w:rsid w:val="00531043"/>
    <w:rsid w:val="00532B27"/>
    <w:rsid w:val="005478B8"/>
    <w:rsid w:val="00571742"/>
    <w:rsid w:val="006508DA"/>
    <w:rsid w:val="00653676"/>
    <w:rsid w:val="00654787"/>
    <w:rsid w:val="00663FDB"/>
    <w:rsid w:val="0069250A"/>
    <w:rsid w:val="00694281"/>
    <w:rsid w:val="006A34F6"/>
    <w:rsid w:val="006A6487"/>
    <w:rsid w:val="006D3BA5"/>
    <w:rsid w:val="006D5962"/>
    <w:rsid w:val="00727D4E"/>
    <w:rsid w:val="0077056B"/>
    <w:rsid w:val="00770DD6"/>
    <w:rsid w:val="007A6D20"/>
    <w:rsid w:val="007B224C"/>
    <w:rsid w:val="007B24FE"/>
    <w:rsid w:val="007F6DF0"/>
    <w:rsid w:val="00810DEA"/>
    <w:rsid w:val="0083579B"/>
    <w:rsid w:val="008443A1"/>
    <w:rsid w:val="0084644C"/>
    <w:rsid w:val="00862F42"/>
    <w:rsid w:val="008847C5"/>
    <w:rsid w:val="008938B0"/>
    <w:rsid w:val="00896401"/>
    <w:rsid w:val="009043C1"/>
    <w:rsid w:val="00905C4D"/>
    <w:rsid w:val="009211D5"/>
    <w:rsid w:val="00925735"/>
    <w:rsid w:val="00945C07"/>
    <w:rsid w:val="0094633C"/>
    <w:rsid w:val="009472F9"/>
    <w:rsid w:val="00966C59"/>
    <w:rsid w:val="00967FF5"/>
    <w:rsid w:val="009756D0"/>
    <w:rsid w:val="00976356"/>
    <w:rsid w:val="00982F96"/>
    <w:rsid w:val="009A2FE0"/>
    <w:rsid w:val="009B1D16"/>
    <w:rsid w:val="009D66A1"/>
    <w:rsid w:val="009E3A35"/>
    <w:rsid w:val="009F4249"/>
    <w:rsid w:val="00A3634D"/>
    <w:rsid w:val="00A41401"/>
    <w:rsid w:val="00A42433"/>
    <w:rsid w:val="00A67BC4"/>
    <w:rsid w:val="00A73A4B"/>
    <w:rsid w:val="00A76103"/>
    <w:rsid w:val="00AA0BE0"/>
    <w:rsid w:val="00AC14EB"/>
    <w:rsid w:val="00AD712B"/>
    <w:rsid w:val="00AD7994"/>
    <w:rsid w:val="00B2100D"/>
    <w:rsid w:val="00B444FF"/>
    <w:rsid w:val="00B44F58"/>
    <w:rsid w:val="00B75F55"/>
    <w:rsid w:val="00B77B69"/>
    <w:rsid w:val="00B917E9"/>
    <w:rsid w:val="00B94709"/>
    <w:rsid w:val="00BA44FC"/>
    <w:rsid w:val="00BB2155"/>
    <w:rsid w:val="00BC7C5C"/>
    <w:rsid w:val="00BE19DE"/>
    <w:rsid w:val="00C11E04"/>
    <w:rsid w:val="00C12B06"/>
    <w:rsid w:val="00C210B0"/>
    <w:rsid w:val="00C36B1B"/>
    <w:rsid w:val="00C40405"/>
    <w:rsid w:val="00C4492D"/>
    <w:rsid w:val="00C6554B"/>
    <w:rsid w:val="00C779C5"/>
    <w:rsid w:val="00C81A34"/>
    <w:rsid w:val="00CB4CA9"/>
    <w:rsid w:val="00D01232"/>
    <w:rsid w:val="00D02B29"/>
    <w:rsid w:val="00D43298"/>
    <w:rsid w:val="00D526A0"/>
    <w:rsid w:val="00D60661"/>
    <w:rsid w:val="00D80DA5"/>
    <w:rsid w:val="00DA0B79"/>
    <w:rsid w:val="00DB7843"/>
    <w:rsid w:val="00DF3A99"/>
    <w:rsid w:val="00E22F2B"/>
    <w:rsid w:val="00E4614F"/>
    <w:rsid w:val="00E77074"/>
    <w:rsid w:val="00E776D5"/>
    <w:rsid w:val="00E8311D"/>
    <w:rsid w:val="00E91A0C"/>
    <w:rsid w:val="00EB1F30"/>
    <w:rsid w:val="00EC294B"/>
    <w:rsid w:val="00EE0D41"/>
    <w:rsid w:val="00EF5A41"/>
    <w:rsid w:val="00F03AB9"/>
    <w:rsid w:val="00F260A8"/>
    <w:rsid w:val="00F6260A"/>
    <w:rsid w:val="00FC72C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5C86D47-445A-4DB6-9E9D-06CFA8CA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4rplc-8">
    <w:name w:val="cat-PassportData grp-24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18">
    <w:name w:val="cat-UserDefined grp-30 rplc-18"/>
    <w:basedOn w:val="DefaultParagraphFont"/>
  </w:style>
  <w:style w:type="character" w:customStyle="1" w:styleId="cat-UserDefinedgrp-31rplc-24">
    <w:name w:val="cat-UserDefined grp-31 rplc-24"/>
    <w:basedOn w:val="DefaultParagraphFont"/>
  </w:style>
  <w:style w:type="character" w:customStyle="1" w:styleId="cat-UserDefinedgrp-30rplc-27">
    <w:name w:val="cat-UserDefined grp-30 rplc-27"/>
    <w:basedOn w:val="DefaultParagraphFont"/>
  </w:style>
  <w:style w:type="character" w:customStyle="1" w:styleId="cat-UserDefinedgrp-30rplc-32">
    <w:name w:val="cat-UserDefined grp-30 rplc-32"/>
    <w:basedOn w:val="DefaultParagraphFont"/>
  </w:style>
  <w:style w:type="character" w:customStyle="1" w:styleId="cat-UserDefinedgrp-32rplc-40">
    <w:name w:val="cat-UserDefined grp-32 rplc-40"/>
    <w:basedOn w:val="DefaultParagraphFont"/>
  </w:style>
  <w:style w:type="character" w:customStyle="1" w:styleId="cat-UserDefinedgrp-33rplc-47">
    <w:name w:val="cat-UserDefined grp-33 rplc-47"/>
    <w:basedOn w:val="DefaultParagraphFont"/>
  </w:style>
  <w:style w:type="character" w:customStyle="1" w:styleId="cat-UserDefinedgrp-34rplc-49">
    <w:name w:val="cat-UserDefined grp-34 rplc-49"/>
    <w:basedOn w:val="DefaultParagraphFont"/>
  </w:style>
  <w:style w:type="paragraph" w:styleId="BalloonText">
    <w:name w:val="Balloon Text"/>
    <w:basedOn w:val="Normal"/>
    <w:link w:val="a"/>
    <w:uiPriority w:val="99"/>
    <w:semiHidden/>
    <w:unhideWhenUsed/>
    <w:rsid w:val="00AD712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71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F4249"/>
    <w:rPr>
      <w:sz w:val="24"/>
      <w:szCs w:val="24"/>
    </w:rPr>
  </w:style>
  <w:style w:type="paragraph" w:styleId="Footer">
    <w:name w:val="footer"/>
    <w:basedOn w:val="Normal"/>
    <w:link w:val="a1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F4249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C11E04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1E04"/>
    <w:pPr>
      <w:widowControl w:val="0"/>
      <w:shd w:val="clear" w:color="auto" w:fill="FFFFFF"/>
      <w:spacing w:before="60" w:after="60" w:line="0" w:lineRule="atLeast"/>
      <w:jc w:val="center"/>
    </w:pPr>
    <w:rPr>
      <w:sz w:val="20"/>
      <w:szCs w:val="20"/>
    </w:rPr>
  </w:style>
  <w:style w:type="paragraph" w:customStyle="1" w:styleId="ConsPlusNormal">
    <w:name w:val="ConsPlusNormal"/>
    <w:rsid w:val="001A10BD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paragraph" w:styleId="NoSpacing">
    <w:name w:val="No Spacing"/>
    <w:uiPriority w:val="1"/>
    <w:qFormat/>
    <w:rsid w:val="00EC294B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49E16-D014-4D34-9B5D-02B42C8F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